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Chwilair yr Haf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</w:tbl>
    <w:p>
      <w:pPr>
        <w:pStyle w:val="WordBankLarge"/>
      </w:pPr>
      <w:r>
        <w:t xml:space="preserve">   bwyta    </w:t>
      </w:r>
      <w:r>
        <w:t xml:space="preserve">   joio    </w:t>
      </w:r>
      <w:r>
        <w:t xml:space="preserve">   camera    </w:t>
      </w:r>
      <w:r>
        <w:t xml:space="preserve">   ymlacio    </w:t>
      </w:r>
      <w:r>
        <w:t xml:space="preserve">   yfed    </w:t>
      </w:r>
      <w:r>
        <w:t xml:space="preserve">   barbeciw    </w:t>
      </w:r>
      <w:r>
        <w:t xml:space="preserve">   het    </w:t>
      </w:r>
      <w:r>
        <w:t xml:space="preserve">   traeth    </w:t>
      </w:r>
      <w:r>
        <w:t xml:space="preserve">   nofio    </w:t>
      </w:r>
      <w:r>
        <w:t xml:space="preserve">   sbectol haul    </w:t>
      </w:r>
      <w:r>
        <w:t xml:space="preserve">   hufen ia    </w:t>
      </w:r>
      <w:r>
        <w:t xml:space="preserve">   sglodion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Chwilair yr Haf</dc:title>
  <dcterms:created xsi:type="dcterms:W3CDTF">2021-10-11T04:02:12Z</dcterms:created>
  <dcterms:modified xsi:type="dcterms:W3CDTF">2021-10-11T04:02:12Z</dcterms:modified>
</cp:coreProperties>
</file>