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Circle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arc of a circle whose length is greater than the length of a semicircle of the circle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Major Arc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arc of a circle whose length is less than the length of a semicircle of the circle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diameter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2 points on a circle and the continues part of the circle between 2 points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arc length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Angle whose vertex is the center of a center of a circle and whose sides contain radii of the circle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tangent to a circle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Line that contains a chord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congruent circles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Circles that lie in the same plane that share the same center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circle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set of all points in a plane at a given distance from a given point in the plane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Minor Arc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 arc of a circle whose endpoints are the endpoints of a diameter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arc of a circle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Distance around a circle, that is, the perimeter of a circle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circumference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line that lies in the plane of a circle and that intersects the circle at exactly 1 point (point of tangency)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central angle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segment from a point on a circle or a sphere to the center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secant of a circle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segment whose endpoints lie on a circle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chord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Chord that contains the center of a circle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semicircle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Circles with the same radius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radius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fraction of the circumference of a circle defined by the arc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inscribed angle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Angle whose vertex lies on a circle and whose sides contain chords of the circle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concentric circles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Circle Vocabulary</dc:title>
  <dcterms:created xsi:type="dcterms:W3CDTF">2021-10-11T04:01:57Z</dcterms:created>
  <dcterms:modified xsi:type="dcterms:W3CDTF">2021-10-11T04:01:57Z</dcterms:modified>
</cp:coreProperties>
</file>