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Circulatory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Thrombocytes are the technical word for 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These small vessels can be used to assess circulatory health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division of circulation transports blood around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type of circulation is present in dogs and cats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___________ saturation in arterial blood should be above 95%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Technical term for red blood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division of circulation takes blood from the heart to the lungs and back again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These blood vessels take blood away from the heart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Technical term for white blood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buffy coat layer sits in the ___________ of a centrifuged blood sample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Circulatory System</dc:title>
  <dcterms:created xsi:type="dcterms:W3CDTF">2021-10-12T20:23:34Z</dcterms:created>
  <dcterms:modified xsi:type="dcterms:W3CDTF">2021-10-12T20:23:34Z</dcterms:modified>
</cp:coreProperties>
</file>