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City of Ember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</w:tbl>
    <w:p>
      <w:pPr>
        <w:pStyle w:val="WordBankLarge"/>
      </w:pPr>
      <w:r>
        <w:t xml:space="preserve">   greenhouse    </w:t>
      </w:r>
      <w:r>
        <w:t xml:space="preserve">   empty    </w:t>
      </w:r>
      <w:r>
        <w:t xml:space="preserve">   storeroom    </w:t>
      </w:r>
      <w:r>
        <w:t xml:space="preserve">   time    </w:t>
      </w:r>
      <w:r>
        <w:t xml:space="preserve">   map    </w:t>
      </w:r>
      <w:r>
        <w:t xml:space="preserve">   repair    </w:t>
      </w:r>
      <w:r>
        <w:t xml:space="preserve">   mayor    </w:t>
      </w:r>
      <w:r>
        <w:t xml:space="preserve">   pencil crayons    </w:t>
      </w:r>
      <w:r>
        <w:t xml:space="preserve">   messinger    </w:t>
      </w:r>
      <w:r>
        <w:t xml:space="preserve">   danger    </w:t>
      </w:r>
      <w:r>
        <w:t xml:space="preserve">   poppy    </w:t>
      </w:r>
      <w:r>
        <w:t xml:space="preserve">   pipeworks    </w:t>
      </w:r>
      <w:r>
        <w:t xml:space="preserve">   generator    </w:t>
      </w:r>
      <w:r>
        <w:t xml:space="preserve">   box    </w:t>
      </w:r>
      <w:r>
        <w:t xml:space="preserve">   paper    </w:t>
      </w:r>
      <w:r>
        <w:t xml:space="preserve">   message    </w:t>
      </w:r>
      <w:r>
        <w:t xml:space="preserve">   light    </w:t>
      </w:r>
      <w:r>
        <w:t xml:space="preserve">   darkness    </w:t>
      </w:r>
      <w:r>
        <w:t xml:space="preserve">   ember    </w:t>
      </w:r>
      <w:r>
        <w:t xml:space="preserve">   doon    </w:t>
      </w:r>
      <w:r>
        <w:t xml:space="preserve">   lina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Ember</dc:title>
  <dcterms:created xsi:type="dcterms:W3CDTF">2021-10-11T04:04:31Z</dcterms:created>
  <dcterms:modified xsi:type="dcterms:W3CDTF">2021-10-11T04:04:31Z</dcterms:modified>
</cp:coreProperties>
</file>