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City of Troy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Chaos    </w:t>
      </w:r>
      <w:r>
        <w:t xml:space="preserve">   Defeat    </w:t>
      </w:r>
      <w:r>
        <w:t xml:space="preserve">   Victory    </w:t>
      </w:r>
      <w:r>
        <w:t xml:space="preserve">   Miserable    </w:t>
      </w:r>
      <w:r>
        <w:t xml:space="preserve">   Panic    </w:t>
      </w:r>
      <w:r>
        <w:t xml:space="preserve">   Surrender    </w:t>
      </w:r>
      <w:r>
        <w:t xml:space="preserve">   Attack    </w:t>
      </w:r>
      <w:r>
        <w:t xml:space="preserve">   Food    </w:t>
      </w:r>
      <w:r>
        <w:t xml:space="preserve">   Desctuction    </w:t>
      </w:r>
      <w:r>
        <w:t xml:space="preserve">   Temple    </w:t>
      </w:r>
      <w:r>
        <w:t xml:space="preserve">   Trojan War    </w:t>
      </w:r>
      <w:r>
        <w:t xml:space="preserve">   Soldiers    </w:t>
      </w:r>
      <w:r>
        <w:t xml:space="preserve">   Horse    </w:t>
      </w:r>
      <w:r>
        <w:t xml:space="preserve">   Greece    </w:t>
      </w:r>
      <w:r>
        <w:t xml:space="preserve">   Troy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Troy</dc:title>
  <dcterms:created xsi:type="dcterms:W3CDTF">2021-10-11T04:04:19Z</dcterms:created>
  <dcterms:modified xsi:type="dcterms:W3CDTF">2021-10-11T04:04:19Z</dcterms:modified>
</cp:coreProperties>
</file>