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Civil Rights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social movement in the U.S. in which people organized to demand equal rights for African Americans and other minorities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Eliminated literacy test that had stop African Americans from voting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African American students who were prevented from entering a high school in Arkansas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Protests in 1961 where interracial groups rode buses together in the south to oppose segregation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Led by MLK in 1965, demanded the right to vote for African Americans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 African American who was arrested for not getting off the bus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Non-violent passive resistance to unjust laws through peaceful marches, boycotts, 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Peaceful demonstration that lasted from 1955-1956 (13 months); Led by Rosa Parks and Dr. Martin Luther King Jr.; case was taken to federal court where it was ruled that segregation on buses violated the “equal protection”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Supreme Court case in 1896 where the Court upheld the constitutionality of state segregation laws on the basis of “separate but equal”.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first black major league baseball player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made racial, religious, and sex discrimination by employers illegal (1964)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Rather than admit African Americans to his restaurant he sold it. Later he became governor of Georgia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Lawyer who argued the Brown v. Board of Education case for the NAACP in front of the Supreme Court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Programs that increased minority representation in colleges, the professions, and many businesses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Eliminated poll taxes in federal elections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association founded in 1909 to work for racial equality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led black community to peaceful nonviolence protests against the injustices they faced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enforced separation of different racial groups in a country community or establishment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overturned Plessy v. Ferguson</w:t>
            </w:r>
          </w:p>
        </w:tc>
      </w:tr>
    </w:tbl>
    <w:p>
      <w:pPr>
        <w:pStyle w:val="WordBankLarge"/>
      </w:pPr>
      <w:r>
        <w:t xml:space="preserve">   Rosa Parks    </w:t>
      </w:r>
      <w:r>
        <w:t xml:space="preserve">   Montgomery Bus Boycott    </w:t>
      </w:r>
      <w:r>
        <w:t xml:space="preserve">   Civil Rights Acts 1964    </w:t>
      </w:r>
      <w:r>
        <w:t xml:space="preserve">   Jackie Robinson     </w:t>
      </w:r>
      <w:r>
        <w:t xml:space="preserve">   Brown v Board    </w:t>
      </w:r>
      <w:r>
        <w:t xml:space="preserve">   NAACP    </w:t>
      </w:r>
      <w:r>
        <w:t xml:space="preserve">   MLK    </w:t>
      </w:r>
      <w:r>
        <w:t xml:space="preserve">   Civil rights movement    </w:t>
      </w:r>
      <w:r>
        <w:t xml:space="preserve">   Voting Rights Act of 1965    </w:t>
      </w:r>
      <w:r>
        <w:t xml:space="preserve">   Segregation    </w:t>
      </w:r>
      <w:r>
        <w:t xml:space="preserve">   Civil Disobedience    </w:t>
      </w:r>
      <w:r>
        <w:t xml:space="preserve">   Affirmative Action    </w:t>
      </w:r>
      <w:r>
        <w:t xml:space="preserve">   Freedom Rides    </w:t>
      </w:r>
      <w:r>
        <w:t xml:space="preserve">   Selma Marches    </w:t>
      </w:r>
      <w:r>
        <w:t xml:space="preserve">   24th Amendment    </w:t>
      </w:r>
      <w:r>
        <w:t xml:space="preserve">   Little Rock Nine    </w:t>
      </w:r>
      <w:r>
        <w:t xml:space="preserve">   Lester Maddox    </w:t>
      </w:r>
      <w:r>
        <w:t xml:space="preserve">   Thurgood Marshall    </w:t>
      </w:r>
      <w:r>
        <w:t xml:space="preserve">   Plessy v Ferguson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Rights</dc:title>
  <dcterms:created xsi:type="dcterms:W3CDTF">2021-10-11T04:05:34Z</dcterms:created>
  <dcterms:modified xsi:type="dcterms:W3CDTF">2021-10-11T04:05:34Z</dcterms:modified>
</cp:coreProperties>
</file>