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Civil Rights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Amendment that granted women the right to vote.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In Nov. 1969 Indians of All Tribes, led by Rickard Oakes, occupied ____ Island.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Amendment that granted citizenship to anyone born in the US.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In ______ in 1992, the country was officially recognized as multi-cultural.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twenty-____ Amendment outlawed poll taxes.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Thurgood ____ was the leading attorney in Brown v. Board of Ed.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In the Trail of Broken ______ Native Americans descended upon Washington to have the BIA abolished.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The Civil Rights of Act of Nineteen Sixty ______ included a ban on sex discrimination in employment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In 1960 Indigenous people in _____ received the right to vote.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Canadian province that is a self-governing Inuit territory.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In Argentina, women received the right to vote because _____ thought it would get him re-elected.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The 1980s US saw a backlash against feminism under the conservative _____ administration.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Amendment that prevented states from disallowing voting based on race.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Amendment that banned slavery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Freedom Riders were attacked in ______ Alabama.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Eisenhower had to use the US military to enforce integration in _____, Arkansas.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Canadian Indigneous People note incuding Metis or Inuits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At the Democratic Party national convention of 1964 saw Pres. ______ try and shift attention away from Fannie Loe Hamer for fear of losing votes.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In _______ a Civil War spanning nearly four decades saw a genocide of native Mayans.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In 1967 the Canadian gov't set up the _____ Commission on the Status of Women.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ERA failed to become law because it need ____ more states to ratify it.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Rights Crossword</dc:title>
  <dcterms:created xsi:type="dcterms:W3CDTF">2021-10-11T04:04:59Z</dcterms:created>
  <dcterms:modified xsi:type="dcterms:W3CDTF">2021-10-11T04:04:59Z</dcterms:modified>
</cp:coreProperties>
</file>