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Civil War Crossword Puzzle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 type of deadly snake/critics of peace democrats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 u.s. fort on an island guarding charleston harbor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officials and citizens gathered to dedicate the soilders national cementary at gettysburg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to place within a trench,or ditch, for defense;to place in a strong defensive position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to formally join a military force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a strategy of bringing war to the entire society not just in the military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reward or payment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the side or edge of a military formation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refusal to give in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this battle started july 1st 1863 in a small town in south pennsylvania/the union won this battle with a loss of 23000 soilders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 legal writ or order that guarantees a prisoners the right to be heard in court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the day that lee retreated from gettysburg/the confederacy suffered from another major loss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states between the north and south that was divided over whether to remain on the union or join the confederacy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a system of selecting people for required military service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Civil War Crossword Puzzle</dc:title>
  <dcterms:created xsi:type="dcterms:W3CDTF">2021-10-11T04:06:23Z</dcterms:created>
  <dcterms:modified xsi:type="dcterms:W3CDTF">2021-10-11T04:06:23Z</dcterms:modified>
</cp:coreProperties>
</file>