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Civil War Wordseach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Minie ball    </w:t>
      </w:r>
      <w:r>
        <w:t xml:space="preserve">   Ironclads    </w:t>
      </w:r>
      <w:r>
        <w:t xml:space="preserve">   Gettysburg address    </w:t>
      </w:r>
      <w:r>
        <w:t xml:space="preserve">   Jefferson Davis    </w:t>
      </w:r>
      <w:r>
        <w:t xml:space="preserve">   William Sherman    </w:t>
      </w:r>
      <w:r>
        <w:t xml:space="preserve">   Antietam    </w:t>
      </w:r>
      <w:r>
        <w:t xml:space="preserve">   Vicksburg    </w:t>
      </w:r>
      <w:r>
        <w:t xml:space="preserve">   Slavery    </w:t>
      </w:r>
      <w:r>
        <w:t xml:space="preserve">   Ulysses S. Grant    </w:t>
      </w:r>
      <w:r>
        <w:t xml:space="preserve">   Emancipation Proclamation    </w:t>
      </w:r>
      <w:r>
        <w:t xml:space="preserve">   Robertelee    </w:t>
      </w:r>
      <w:r>
        <w:t xml:space="preserve">   Abraham Lincoln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War Wordseach</dc:title>
  <dcterms:created xsi:type="dcterms:W3CDTF">2021-10-11T04:08:48Z</dcterms:created>
  <dcterms:modified xsi:type="dcterms:W3CDTF">2021-10-11T04:08:48Z</dcterms:modified>
</cp:coreProperties>
</file>