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Civil Wars Weapons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</w:tbl>
    <w:p>
      <w:pPr>
        <w:pStyle w:val="WordBankLarge"/>
      </w:pPr>
      <w:r>
        <w:t xml:space="preserve">   ARTILLERY    </w:t>
      </w:r>
      <w:r>
        <w:t xml:space="preserve">   BARREL    </w:t>
      </w:r>
      <w:r>
        <w:t xml:space="preserve">   BULLET    </w:t>
      </w:r>
      <w:r>
        <w:t xml:space="preserve">   CANNON     </w:t>
      </w:r>
      <w:r>
        <w:t xml:space="preserve">   KNIVES    </w:t>
      </w:r>
      <w:r>
        <w:t xml:space="preserve">   MINIEBALL    </w:t>
      </w:r>
      <w:r>
        <w:t xml:space="preserve">   MUSKET    </w:t>
      </w:r>
      <w:r>
        <w:t xml:space="preserve">   PISTOL    </w:t>
      </w:r>
      <w:r>
        <w:t xml:space="preserve">   RIFLE    </w:t>
      </w:r>
      <w:r>
        <w:t xml:space="preserve">   SABER    </w:t>
      </w:r>
      <w:r>
        <w:t xml:space="preserve">   SWORD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Civil Wars Weapons</dc:title>
  <dcterms:created xsi:type="dcterms:W3CDTF">2021-10-11T04:07:03Z</dcterms:created>
  <dcterms:modified xsi:type="dcterms:W3CDTF">2021-10-11T04:07:03Z</dcterms:modified>
</cp:coreProperties>
</file>