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Civil war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presidential proclamation and executive order issued by United States President Abraham Lincoln on September 22, 1862, during the Civil War.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 American soldier, businessman, educator, and author. He served as a general in the Union Army during the American Civil War,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Charleston blazed a path towards secession to preserve slavery, construction on a new fort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As Commanding General, he led the Union Army to victory in the American Civil War in 1865 and thereafter briefly served as Secretary of War.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served as a Confederate general during the American Civil War, and became one of the best-known Confederate commanders after General Robert E. Lee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American politician who served as the president of the Confederate States from 1861 to 1865.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was fought July 1–3, 1863, in and around the town of Gettysburg,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 the final major military action in the Vicksburg campaign of the American Civil War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speech given by Abraham Lincoln at his inauguration for a second term as president, a few weeks before the Union victory in the Civil War.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writ requiring a person under arrest to be brought before a judge or into court, especially to secure the person's release unless lawful grounds are shown for their detention.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battle of the Atlanta Campaign fought during the American Civil War on July 22, 1864, just southeast of Atlanta, Georgia.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 American general best known for his service to the Confederate States of America during the American Civil War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war</dc:title>
  <dcterms:created xsi:type="dcterms:W3CDTF">2021-10-11T04:07:04Z</dcterms:created>
  <dcterms:modified xsi:type="dcterms:W3CDTF">2021-10-11T04:07:04Z</dcterms:modified>
</cp:coreProperties>
</file>