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Class of 2019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Senior    </w:t>
      </w:r>
      <w:r>
        <w:t xml:space="preserve">   Ceremony    </w:t>
      </w:r>
      <w:r>
        <w:t xml:space="preserve">   Grad Night    </w:t>
      </w:r>
      <w:r>
        <w:t xml:space="preserve">   Prom    </w:t>
      </w:r>
      <w:r>
        <w:t xml:space="preserve">   Pirate pride    </w:t>
      </w:r>
      <w:r>
        <w:t xml:space="preserve">   Once a pirate    </w:t>
      </w:r>
      <w:r>
        <w:t xml:space="preserve">   Always a pirate    </w:t>
      </w:r>
      <w:r>
        <w:t xml:space="preserve">   June    </w:t>
      </w:r>
      <w:r>
        <w:t xml:space="preserve">   Gown    </w:t>
      </w:r>
      <w:r>
        <w:t xml:space="preserve">   Notorious    </w:t>
      </w:r>
      <w:r>
        <w:t xml:space="preserve">   Tassel    </w:t>
      </w:r>
      <w:r>
        <w:t xml:space="preserve">   Cap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of 2019</dc:title>
  <dcterms:created xsi:type="dcterms:W3CDTF">2021-10-11T04:10:19Z</dcterms:created>
  <dcterms:modified xsi:type="dcterms:W3CDTF">2021-10-11T04:10:19Z</dcterms:modified>
</cp:coreProperties>
</file>