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Class president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Medium"/>
      </w:pPr>
      <w:r>
        <w:t xml:space="preserve">   Adjust     </w:t>
      </w:r>
      <w:r>
        <w:t xml:space="preserve">   Advertise    </w:t>
      </w:r>
      <w:r>
        <w:t xml:space="preserve">   Algebra     </w:t>
      </w:r>
      <w:r>
        <w:t xml:space="preserve">   Bake sale     </w:t>
      </w:r>
      <w:r>
        <w:t xml:space="preserve">   Campaign     </w:t>
      </w:r>
      <w:r>
        <w:t xml:space="preserve">   Event     </w:t>
      </w:r>
      <w:r>
        <w:t xml:space="preserve">   Investigate     </w:t>
      </w:r>
      <w:r>
        <w:t xml:space="preserve">   Nominate     </w:t>
      </w:r>
      <w:r>
        <w:t xml:space="preserve">   Popularity     </w:t>
      </w:r>
      <w:r>
        <w:t xml:space="preserve">   Suggestion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president </dc:title>
  <dcterms:created xsi:type="dcterms:W3CDTF">2021-10-11T04:09:12Z</dcterms:created>
  <dcterms:modified xsi:type="dcterms:W3CDTF">2021-10-11T04:09:12Z</dcterms:modified>
</cp:coreProperties>
</file>