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Classes and teachers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Alchemy    </w:t>
      </w:r>
      <w:r>
        <w:t xml:space="preserve">   Firenze    </w:t>
      </w:r>
      <w:r>
        <w:t xml:space="preserve">   Trelawney    </w:t>
      </w:r>
      <w:r>
        <w:t xml:space="preserve">   Carrow    </w:t>
      </w:r>
      <w:r>
        <w:t xml:space="preserve">   History of magic    </w:t>
      </w:r>
      <w:r>
        <w:t xml:space="preserve">   Binns    </w:t>
      </w:r>
      <w:r>
        <w:t xml:space="preserve">   Quirrell    </w:t>
      </w:r>
      <w:r>
        <w:t xml:space="preserve">   Madeye moody    </w:t>
      </w:r>
      <w:r>
        <w:t xml:space="preserve">   Slughorn    </w:t>
      </w:r>
      <w:r>
        <w:t xml:space="preserve">   Lupin    </w:t>
      </w:r>
      <w:r>
        <w:t xml:space="preserve">   Lockhart    </w:t>
      </w:r>
      <w:r>
        <w:t xml:space="preserve">   Hagrid    </w:t>
      </w:r>
      <w:r>
        <w:t xml:space="preserve">   Sprout    </w:t>
      </w:r>
      <w:r>
        <w:t xml:space="preserve">   Umbridge    </w:t>
      </w:r>
      <w:r>
        <w:t xml:space="preserve">   Dumbledore    </w:t>
      </w:r>
      <w:r>
        <w:t xml:space="preserve">   Snape    </w:t>
      </w:r>
      <w:r>
        <w:t xml:space="preserve">   Mcgonagall    </w:t>
      </w:r>
      <w:r>
        <w:t xml:space="preserve">   Flitwick    </w:t>
      </w:r>
      <w:r>
        <w:t xml:space="preserve">   Flying    </w:t>
      </w:r>
      <w:r>
        <w:t xml:space="preserve">   Arithmancy    </w:t>
      </w:r>
      <w:r>
        <w:t xml:space="preserve">   Care of magical creatures    </w:t>
      </w:r>
      <w:r>
        <w:t xml:space="preserve">   Herbology    </w:t>
      </w:r>
      <w:r>
        <w:t xml:space="preserve">   Astronomy    </w:t>
      </w:r>
      <w:r>
        <w:t xml:space="preserve">   Potions    </w:t>
      </w:r>
      <w:r>
        <w:t xml:space="preserve">   Muggle studies    </w:t>
      </w:r>
      <w:r>
        <w:t xml:space="preserve">   Divination    </w:t>
      </w:r>
      <w:r>
        <w:t xml:space="preserve">   Charms    </w:t>
      </w:r>
      <w:r>
        <w:t xml:space="preserve">   Transfiguration    </w:t>
      </w:r>
      <w:r>
        <w:t xml:space="preserve">   Defense against darkarts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Classes and teachers</dc:title>
  <dcterms:created xsi:type="dcterms:W3CDTF">2021-10-11T04:10:29Z</dcterms:created>
  <dcterms:modified xsi:type="dcterms:W3CDTF">2021-10-11T04:10:29Z</dcterms:modified>
</cp:coreProperties>
</file>