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Classification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scientific method of taxonomy used to categorize living things based on similar traits.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Organisms that feed on dead organic material; most fungi do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Similar to plants, except that they reproduce with spores rather than seeds and feed on dead organic material (decomposers)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Type of reproduction that occurs primarily with Plantae, Animalia, and Protista; offspring receives 1/2 of its genes from its mother and 1/2 from its father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Our kingdom! Largest kingdom of them all; almost all are multicellular and heterotrophic (consumers)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largest of all groups in classification. It consists of three groups: Archaebacteria, Eubacteria, and Eukarya.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second largest classification group. It has six groups: Archaea, Bacteria, Fungi, Protista, Plantae, and Animalia.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Organisms that eat other living things for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Multicellular autotrophs that use sunlight to make food and stay rooted in the 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Simpler cells; original living things on Earth; has neither a nucleus nor any membrane-bound organelles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Process in which plants absorb sunlight using chloroplasts and use it to make their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Type of reproduction that occurs primarily with bacteria and archaea; offspring receives genes from only one parent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Unicellular prokaryotes that prefer more mild climates; many live inside the human body and can help or harm; 3 main shapes: coils, rods, and spirals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Known as the "Father of Taxonomy", he invented the system of classiying organisms that is standard today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Unicellular prokaryotes; first known organisms on Earth; weren't discovered until 1977; live in harsh environments.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Naming system of living things that gives a species two parts to their names in Greek or Latin.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Animals that do not have backbones; make up approximately 99% of all animals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Organisms that rely on other living things as a source for nutrition (Animals, Fungi, and some Protists do this)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branch of science that deals specifically with the classification of living organisms.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Complex, more recently evolved type of cell; has a nucleus and membrane bound organelles.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Organisms that make their own food using sunlight or nitrogen (Plants, some protists, and microbes do this)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Animals that have a backbone; less than 1% of all animals are 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Known as the "odds and ends" kingdom; very diverse; has organisms that eat, act, and reproduce like animals, plants, and fungi; three main types: amoebas, slime molds, and algae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Type of reproduction in which offspring gets its genes from only one parent (primarily happens with archaea and bacteria); also called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Crossword</dc:title>
  <dcterms:created xsi:type="dcterms:W3CDTF">2021-10-11T04:11:11Z</dcterms:created>
  <dcterms:modified xsi:type="dcterms:W3CDTF">2021-10-11T04:11:11Z</dcterms:modified>
</cp:coreProperties>
</file>