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Classroom Objects</w:t>
      </w:r>
    </w:p>
    <w:p>
      <w:pPr>
        <w:pStyle w:val="Questions"/>
      </w:pPr>
      <w:r>
        <w:t xml:space="preserve">1. USNU UR​CTMIMCUS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2. SNU I​UROSLO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3. NSU LS​CUHLE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4. NUUS D​MPUET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5. SNU BNSUT​OR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6. UUNS MMPUA​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7. UUNS ​UMONMCUPRU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8.  SNU AKMUSR​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9. UNUS BUL​MRI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10. NUS PLUMESLO </w:t>
      </w:r>
      <w:r>
        <w:rPr>
          <w:u w:val="single"/>
        </w:rPr>
        <w:t xml:space="preserve">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Objects</dc:title>
  <dcterms:created xsi:type="dcterms:W3CDTF">2021-10-11T04:13:05Z</dcterms:created>
  <dcterms:modified xsi:type="dcterms:W3CDTF">2021-10-11T04:13:05Z</dcterms:modified>
</cp:coreProperties>
</file>