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Claudia Jones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</w:tbl>
    <w:p>
      <w:pPr>
        <w:pStyle w:val="WordBankLarge"/>
      </w:pPr>
      <w:r>
        <w:t xml:space="preserve">   advocate    </w:t>
      </w:r>
      <w:r>
        <w:t xml:space="preserve">   affectionate    </w:t>
      </w:r>
      <w:r>
        <w:t xml:space="preserve">   carnival    </w:t>
      </w:r>
      <w:r>
        <w:t xml:space="preserve">   cocoa    </w:t>
      </w:r>
      <w:r>
        <w:t xml:space="preserve">   communist    </w:t>
      </w:r>
      <w:r>
        <w:t xml:space="preserve">   deported    </w:t>
      </w:r>
      <w:r>
        <w:t xml:space="preserve">   exile    </w:t>
      </w:r>
      <w:r>
        <w:t xml:space="preserve">   graduation    </w:t>
      </w:r>
      <w:r>
        <w:t xml:space="preserve">   imprisoned    </w:t>
      </w:r>
      <w:r>
        <w:t xml:space="preserve">   leader    </w:t>
      </w:r>
      <w:r>
        <w:t xml:space="preserve">   respected    </w:t>
      </w:r>
      <w:r>
        <w:t xml:space="preserve">   tuberculosis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Claudia Jones</dc:title>
  <dcterms:created xsi:type="dcterms:W3CDTF">2021-11-02T03:48:31Z</dcterms:created>
  <dcterms:modified xsi:type="dcterms:W3CDTF">2021-11-02T03:48:31Z</dcterms:modified>
</cp:coreProperties>
</file>