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Clay Vocabulary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</w:tbl>
    <w:p>
      <w:pPr>
        <w:pStyle w:val="WordBankLarge"/>
      </w:pPr>
      <w:r>
        <w:t xml:space="preserve">   messy    </w:t>
      </w:r>
      <w:r>
        <w:t xml:space="preserve">   newspaper    </w:t>
      </w:r>
      <w:r>
        <w:t xml:space="preserve">   base    </w:t>
      </w:r>
      <w:r>
        <w:t xml:space="preserve">   swipe    </w:t>
      </w:r>
      <w:r>
        <w:t xml:space="preserve">   collar    </w:t>
      </w:r>
      <w:r>
        <w:t xml:space="preserve">   pinch pot    </w:t>
      </w:r>
      <w:r>
        <w:t xml:space="preserve">   paper thin patch    </w:t>
      </w:r>
      <w:r>
        <w:t xml:space="preserve">   neck    </w:t>
      </w:r>
      <w:r>
        <w:t xml:space="preserve">   body    </w:t>
      </w:r>
      <w:r>
        <w:t xml:space="preserve">   shoulder    </w:t>
      </w:r>
      <w:r>
        <w:t xml:space="preserve">   foot    </w:t>
      </w:r>
      <w:r>
        <w:t xml:space="preserve">   lip    </w:t>
      </w:r>
      <w:r>
        <w:t xml:space="preserve">   even    </w:t>
      </w:r>
      <w:r>
        <w:t xml:space="preserve">   level    </w:t>
      </w:r>
      <w:r>
        <w:t xml:space="preserve">   lid    </w:t>
      </w:r>
      <w:r>
        <w:t xml:space="preserve">   handle    </w:t>
      </w:r>
      <w:r>
        <w:t xml:space="preserve">   drying time    </w:t>
      </w:r>
      <w:r>
        <w:t xml:space="preserve">   kiln    </w:t>
      </w:r>
      <w:r>
        <w:t xml:space="preserve">   fire    </w:t>
      </w:r>
      <w:r>
        <w:t xml:space="preserve">   coil    </w:t>
      </w:r>
      <w:r>
        <w:t xml:space="preserve">   clayboard    </w:t>
      </w:r>
      <w:r>
        <w:t xml:space="preserve">   clay    </w:t>
      </w:r>
      <w:r>
        <w:t xml:space="preserve">   slab    </w:t>
      </w:r>
      <w:r>
        <w:t xml:space="preserve">   vessel    </w:t>
      </w:r>
      <w:r>
        <w:t xml:space="preserve">   container    </w:t>
      </w:r>
      <w:r>
        <w:t xml:space="preserve">   knit    </w:t>
      </w:r>
      <w:r>
        <w:t xml:space="preserve">   pick    </w:t>
      </w:r>
      <w:r>
        <w:t xml:space="preserve">   smoothing tool    </w:t>
      </w:r>
      <w:r>
        <w:t xml:space="preserve">   ceramic    </w:t>
      </w:r>
      <w:r>
        <w:t xml:space="preserve">   score    </w:t>
      </w:r>
      <w:r>
        <w:t xml:space="preserve">   slip    </w:t>
      </w:r>
      <w:r>
        <w:t xml:space="preserve">   earthenware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Clay Vocabulary</dc:title>
  <dcterms:created xsi:type="dcterms:W3CDTF">2021-10-11T04:12:58Z</dcterms:created>
  <dcterms:modified xsi:type="dcterms:W3CDTF">2021-10-11T04:12:58Z</dcterms:modified>
</cp:coreProperties>
</file>