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Climate Change Quiz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Weather for a long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If this is lost, the climate changes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Earth getting hotter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Chemicals that make the Earth warmer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Hot energy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Measure of hot and cold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One gas that makes the Earth warmer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Star closest to Earth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When the Earth's temperature changes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planet that we live on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Climate Change Quiz </dc:title>
  <dcterms:created xsi:type="dcterms:W3CDTF">2021-10-11T04:13:05Z</dcterms:created>
  <dcterms:modified xsi:type="dcterms:W3CDTF">2021-10-11T04:13:05Z</dcterms:modified>
</cp:coreProperties>
</file>