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Climate change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type of resources should be used in the production of power?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type of businesses emit a lot of fumes due to them manufacturing products?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name of the gas that collects in our atmosphere disallowing heat to escape?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effect is climate change often called?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disaster is caused by rising temperatures and lack of water?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are the biggest contributors to climate change?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Whose responsibility is it to tackle climate change?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type of stove should we use instead of an electric stove?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could we reduce the amount of rubbish that we throw away into our rubbish dumps?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protocol was put in place to reduce emissions in many countries, this protocol was later extended to 2020?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change</dc:title>
  <dcterms:created xsi:type="dcterms:W3CDTF">2021-10-11T04:14:15Z</dcterms:created>
  <dcterms:modified xsi:type="dcterms:W3CDTF">2021-10-11T04:14:15Z</dcterms:modified>
</cp:coreProperties>
</file>