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Climates Around The World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What type of climate zone has a hot and dry climate all year round?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word is used to describe how high land is above sea level?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process when water vapour turns into a liquid?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word describes how far north or south a place is from the equator?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Which climate zone has a cold and dry climate all year round?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word describes a prolonged period of little or no rainfall, leading to a shortage of water?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is the name of the process when water turns from a liquid to a gas (water vapour)?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is the name for any type of moisture reaching the earth’s surface e.g. rain, snow, fog?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describes how warm or cold the air is?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Which weather instrument is used to measure air pressure?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climeate zone has cool winters, warm summers and rain all year?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the name for the force or weight of the air above us?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Climates Around The World</dc:title>
  <dcterms:created xsi:type="dcterms:W3CDTF">2021-10-11T04:14:38Z</dcterms:created>
  <dcterms:modified xsi:type="dcterms:W3CDTF">2021-10-11T04:14:38Z</dcterms:modified>
</cp:coreProperties>
</file>