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Clothing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stockings    </w:t>
      </w:r>
      <w:r>
        <w:t xml:space="preserve">   gloves    </w:t>
      </w:r>
      <w:r>
        <w:t xml:space="preserve">   coat    </w:t>
      </w:r>
      <w:r>
        <w:t xml:space="preserve">   jacket    </w:t>
      </w:r>
      <w:r>
        <w:t xml:space="preserve">   cardigan    </w:t>
      </w:r>
      <w:r>
        <w:t xml:space="preserve">   petticoat    </w:t>
      </w:r>
      <w:r>
        <w:t xml:space="preserve">   boxers    </w:t>
      </w:r>
      <w:r>
        <w:t xml:space="preserve">   Bra    </w:t>
      </w:r>
      <w:r>
        <w:t xml:space="preserve">   leggings    </w:t>
      </w:r>
      <w:r>
        <w:t xml:space="preserve">   jumper    </w:t>
      </w:r>
      <w:r>
        <w:t xml:space="preserve">   scarf    </w:t>
      </w:r>
      <w:r>
        <w:t xml:space="preserve">   tie    </w:t>
      </w:r>
      <w:r>
        <w:t xml:space="preserve">   shirt    </w:t>
      </w:r>
      <w:r>
        <w:t xml:space="preserve">   Trousers    </w:t>
      </w:r>
      <w:r>
        <w:t xml:space="preserve">   dress    </w:t>
      </w:r>
      <w:r>
        <w:t xml:space="preserve">   pyjamas    </w:t>
      </w:r>
      <w:r>
        <w:t xml:space="preserve">   Socks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Clothing</dc:title>
  <dcterms:created xsi:type="dcterms:W3CDTF">2021-10-11T04:15:02Z</dcterms:created>
  <dcterms:modified xsi:type="dcterms:W3CDTF">2021-10-11T04:15:02Z</dcterms:modified>
</cp:coreProperties>
</file>