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Clue Crossword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the leading crop in the world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the most common form of farming in the United States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a model made up of five rings that explains that distance from a market depends on cost of transport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the Middle English word "truck" means _______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in countries like _____, families may divide by gender between traditional subsistence agriculture and contributing to international trade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common crops on plantations include cocoa, ____, bananas, tea, coconuts, and palm oil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there are ________ agricultural regions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________ plays a large role in the practice of agriculture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a place where access to affordable, healthy food is limited FOOD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about 39 percent more people in developing countries participate directly in this activity than in developed countries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the third agricultural movement is also known as the ________________________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the _______ agricultural revolution occurred when people transitioned from hunting and gathering to farming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human consumption of fish has ___________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the average person needs 1,844 ___________ per day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the commercial farming of fish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Clue Crossword</dc:title>
  <dcterms:created xsi:type="dcterms:W3CDTF">2021-10-11T04:15:15Z</dcterms:created>
  <dcterms:modified xsi:type="dcterms:W3CDTF">2021-10-11T04:15:15Z</dcterms:modified>
</cp:coreProperties>
</file>