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Coasts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landform created by deposition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process of erosion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does an arch turn into?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type of transportation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word used for the good things at the coast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How many processes of erosion are there?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forms behind a spit in the sheltered area?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distance a wave has travelled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creates a wave?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word used for the problems at the coast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Coasts</dc:title>
  <dcterms:created xsi:type="dcterms:W3CDTF">2021-10-11T04:16:59Z</dcterms:created>
  <dcterms:modified xsi:type="dcterms:W3CDTF">2021-10-11T04:16:59Z</dcterms:modified>
</cp:coreProperties>
</file>