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Cold War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Reinforced shelters built by Americans that would be used in case of a nuclear war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economic system in which the central government directs all major economic decisions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American policy of resisting further expansion of communism around the world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results of some previous 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formal agreement between the governments of two or more countries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Sending cargo planes to deliver tons of supplies to the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Government by the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Imaginary line which divided Eastern and Western Europe during the Cold War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Someone who buys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power struggle between the Soviet Union and the United States after WWII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War</dc:title>
  <dcterms:created xsi:type="dcterms:W3CDTF">2021-10-11T04:18:35Z</dcterms:created>
  <dcterms:modified xsi:type="dcterms:W3CDTF">2021-10-11T04:18:35Z</dcterms:modified>
</cp:coreProperties>
</file>