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Colonial America Vocab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lawmaking body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need for a service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profession or a job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owning money to others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another word for law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debate, argument or disagreement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amount of a good that is available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edge of the land settled by colonists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system where people decide what goods to make and for how much to sell goods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someone who learns a trade from a seasoned person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money left over after a business has paid all its bils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exchange of goods for a product or services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Colonial America Vocab</dc:title>
  <dcterms:created xsi:type="dcterms:W3CDTF">2021-10-11T04:21:29Z</dcterms:created>
  <dcterms:modified xsi:type="dcterms:W3CDTF">2021-10-11T04:21:29Z</dcterms:modified>
</cp:coreProperties>
</file>