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>
      <w:pPr>
        <w:pStyle w:val="PuzzleTitle"/>
      </w:pPr>
      <w:r>
        <w:t xml:space="preserve">Color Street Nail Search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Color Street Nail Search</dc:title>
  <dcterms:created xsi:type="dcterms:W3CDTF">2021-10-11T04:22:10Z</dcterms:created>
  <dcterms:modified xsi:type="dcterms:W3CDTF">2021-10-11T04:22:10Z</dcterms:modified>
</cp:coreProperties>
</file>