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Color Street Nails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</w:tbl>
    <w:p>
      <w:pPr>
        <w:pStyle w:val="WordBankLarge"/>
      </w:pPr>
      <w:r>
        <w:t xml:space="preserve">   Baton Rougey    </w:t>
      </w:r>
      <w:r>
        <w:t xml:space="preserve">   Seoul Sister    </w:t>
      </w:r>
      <w:r>
        <w:t xml:space="preserve">   Glittersweet    </w:t>
      </w:r>
      <w:r>
        <w:t xml:space="preserve">   Chile It Cool    </w:t>
      </w:r>
      <w:r>
        <w:t xml:space="preserve">   Pink Peppercorn    </w:t>
      </w:r>
      <w:r>
        <w:t xml:space="preserve">   I Want Scandi    </w:t>
      </w:r>
      <w:r>
        <w:t xml:space="preserve">   Scot Topic    </w:t>
      </w:r>
      <w:r>
        <w:t xml:space="preserve">   Soho-ver It    </w:t>
      </w:r>
      <w:r>
        <w:t xml:space="preserve">   Moon River    </w:t>
      </w:r>
      <w:r>
        <w:t xml:space="preserve">   Munich Mulberry    </w:t>
      </w:r>
      <w:r>
        <w:t xml:space="preserve">   Olso and Steady    </w:t>
      </w:r>
      <w:r>
        <w:t xml:space="preserve">   Himalayan Salt    </w:t>
      </w:r>
      <w:r>
        <w:t xml:space="preserve">   Funny Bunny    </w:t>
      </w:r>
      <w:r>
        <w:t xml:space="preserve">   Spring Picnic    </w:t>
      </w:r>
      <w:r>
        <w:t xml:space="preserve">   Eggs-travaganza    </w:t>
      </w:r>
      <w:r>
        <w:t xml:space="preserve">   Gaelic Greenery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 Street Nails</dc:title>
  <dcterms:created xsi:type="dcterms:W3CDTF">2021-10-11T04:22:12Z</dcterms:created>
  <dcterms:modified xsi:type="dcterms:W3CDTF">2021-10-11T04:22:12Z</dcterms:modified>
</cp:coreProperties>
</file>