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Colors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color of the grass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Color of the sun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grigio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Roses are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opposite of light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many colors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bright, clean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color of the ground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color of the sky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viola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at night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very light red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very soft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Colors</dc:title>
  <dcterms:created xsi:type="dcterms:W3CDTF">2021-10-11T04:22:40Z</dcterms:created>
  <dcterms:modified xsi:type="dcterms:W3CDTF">2021-10-11T04:22:40Z</dcterms:modified>
</cp:coreProperties>
</file>