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Commands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puedo usar el bano    </w:t>
      </w:r>
      <w:r>
        <w:t xml:space="preserve">   tienes dinero    </w:t>
      </w:r>
      <w:r>
        <w:t xml:space="preserve">   cuando cuesta    </w:t>
      </w:r>
      <w:r>
        <w:t xml:space="preserve">   donde vamos    </w:t>
      </w:r>
      <w:r>
        <w:t xml:space="preserve">   te gusta    </w:t>
      </w:r>
      <w:r>
        <w:t xml:space="preserve">   que hora es    </w:t>
      </w:r>
      <w:r>
        <w:t xml:space="preserve">   buenos noches    </w:t>
      </w:r>
      <w:r>
        <w:t xml:space="preserve">   como estas    </w:t>
      </w:r>
      <w:r>
        <w:t xml:space="preserve">   buenos dias    </w:t>
      </w:r>
      <w:r>
        <w:t xml:space="preserve">   adios    </w:t>
      </w:r>
      <w:r>
        <w:t xml:space="preserve">   hola    </w:t>
      </w:r>
      <w:r>
        <w:t xml:space="preserve">   dejar    </w:t>
      </w:r>
      <w:r>
        <w:t xml:space="preserve">   quedarse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Commands</dc:title>
  <dcterms:created xsi:type="dcterms:W3CDTF">2021-10-11T04:23:26Z</dcterms:created>
  <dcterms:modified xsi:type="dcterms:W3CDTF">2021-10-11T04:23:26Z</dcterms:modified>
</cp:coreProperties>
</file>