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Common things made of Aluminum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Large"/>
      </w:pPr>
      <w:r>
        <w:t xml:space="preserve">   Ladders    </w:t>
      </w:r>
      <w:r>
        <w:t xml:space="preserve">   Bike frames    </w:t>
      </w:r>
      <w:r>
        <w:t xml:space="preserve">   Staples    </w:t>
      </w:r>
      <w:r>
        <w:t xml:space="preserve">   Golf clubs    </w:t>
      </w:r>
      <w:r>
        <w:t xml:space="preserve">   Nails    </w:t>
      </w:r>
      <w:r>
        <w:t xml:space="preserve">   Faucets    </w:t>
      </w:r>
      <w:r>
        <w:t xml:space="preserve">   Car Rims    </w:t>
      </w:r>
      <w:r>
        <w:t xml:space="preserve">   Window frames    </w:t>
      </w:r>
      <w:r>
        <w:t xml:space="preserve">   Pots    </w:t>
      </w:r>
      <w:r>
        <w:t xml:space="preserve">   Silverware    </w:t>
      </w:r>
      <w:r>
        <w:t xml:space="preserve">   Pans    </w:t>
      </w:r>
      <w:r>
        <w:t xml:space="preserve">   Fences    </w:t>
      </w:r>
      <w:r>
        <w:t xml:space="preserve">   Soda cans    </w:t>
      </w:r>
      <w:r>
        <w:t xml:space="preserve">   Aluminum foil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Common things made of Aluminum </dc:title>
  <dcterms:created xsi:type="dcterms:W3CDTF">2021-10-11T04:25:02Z</dcterms:created>
  <dcterms:modified xsi:type="dcterms:W3CDTF">2021-10-11T04:25:02Z</dcterms:modified>
</cp:coreProperties>
</file>