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Communication and Homeostasis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internal cells and tissues are bathed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Any change in the environment that causes a response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Process waste is removed from the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System which conducts signals very quickly and enables rapid responses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Normal core temperature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System where chemicals are released directly into the blood and recognised by specific target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First part of the body to change in temperature if the environmental temperature changes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Organisms that rely on external sources of heat to regulate body temperature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reversal of a change in the internal environment to optimum conditions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change in behavior or physiology as a result of a change in the environment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process that increases any change detected by the receptors, tends to be harmful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Type of receptor the hypothalamus receives information from in the skin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Hormone that increases the uterine contractions which stretch the cervix more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Organisms that use internal sources of heat to maintain its body temperature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reaction that releases energy in the form of heat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and Homeostasis</dc:title>
  <dcterms:created xsi:type="dcterms:W3CDTF">2021-10-11T04:27:10Z</dcterms:created>
  <dcterms:modified xsi:type="dcterms:W3CDTF">2021-10-11T04:27:10Z</dcterms:modified>
</cp:coreProperties>
</file>