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Community Access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5616"/>
        <w:gridCol w:w="3024"/>
      </w:tblGrid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Can help you look for a job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A. </w:t>
            </w:r>
            <w:r>
              <w:t xml:space="preserve">park, YMCA, Recreation Dept.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Place to put your money for safe keeping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B. </w:t>
            </w:r>
            <w:r>
              <w:t xml:space="preserve">Local Mental Health Center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If you need help with your medication, couseling, etc. 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C. </w:t>
            </w:r>
            <w:r>
              <w:t xml:space="preserve">your doctor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if you need something to eat and don't have any money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D. </w:t>
            </w:r>
            <w:r>
              <w:t xml:space="preserve">social security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you may get a monthly check from this office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E. </w:t>
            </w:r>
            <w:r>
              <w:t xml:space="preserve">unemployment office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This office would be able to help you get somwewhere if you do not have a ride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F. </w:t>
            </w:r>
            <w:r>
              <w:t xml:space="preserve">A Shelter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you could go to one of these for leisure 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G. </w:t>
            </w:r>
            <w:r>
              <w:t xml:space="preserve">Hospital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If you become really sick you may need to go here.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H. </w:t>
            </w:r>
            <w:r>
              <w:t xml:space="preserve"> transportation/transit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if you do not have anywhere to live you can go to one of these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I. </w:t>
            </w:r>
            <w:r>
              <w:t xml:space="preserve">bank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make sure you keep regular appointments with this person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J. </w:t>
            </w:r>
            <w:r>
              <w:t xml:space="preserve">Soup Kitchen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Access</dc:title>
  <dcterms:created xsi:type="dcterms:W3CDTF">2021-10-11T04:25:57Z</dcterms:created>
  <dcterms:modified xsi:type="dcterms:W3CDTF">2021-10-11T04:25:57Z</dcterms:modified>
</cp:coreProperties>
</file>