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Community and Heritage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moral or legal entitlement to have or do something.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physical or mental condition that limits a person's movements, senses, or activities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object that has been passed down in the family from generation to generation.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ideas, customs and social behaviour or a particular group or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process of becoming stronger and more confident.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unity or agreement of feeling or action, especially among individuals with a common interest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valued objects and qualities such as historic buildings and cultural traditions that have been passed down from previous generations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characteristics determining who a person 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district or community within a city or town.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action of gathering together in a crowd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range of different things and differing cultures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state of being in an alliance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essential aspect in learning and grow ones knowledge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action of making one view or belief compatible with another.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group of people living in the same place or having a particular characteristic in common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fairness to all people in a community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point or place where something begins, arises, or is derived.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and Heritage</dc:title>
  <dcterms:created xsi:type="dcterms:W3CDTF">2021-10-11T04:27:29Z</dcterms:created>
  <dcterms:modified xsi:type="dcterms:W3CDTF">2021-10-11T04:27:29Z</dcterms:modified>
</cp:coreProperties>
</file>