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Como soy - Describing myself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ondulado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straight and black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He/She is tall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gordo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 have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tengo el pelo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young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green eyes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viejo</w:t>
            </w:r>
          </w:p>
        </w:tc>
      </w:tr>
    </w:tbl>
    <w:p>
      <w:pPr>
        <w:pStyle w:val="WordBankMedium"/>
      </w:pPr>
      <w:r>
        <w:t xml:space="preserve">   ojosverdes    </w:t>
      </w:r>
      <w:r>
        <w:t xml:space="preserve">   tengo    </w:t>
      </w:r>
      <w:r>
        <w:t xml:space="preserve">   delgado    </w:t>
      </w:r>
      <w:r>
        <w:t xml:space="preserve">   fat    </w:t>
      </w:r>
      <w:r>
        <w:t xml:space="preserve">   wavy    </w:t>
      </w:r>
      <w:r>
        <w:t xml:space="preserve">   myhairis    </w:t>
      </w:r>
      <w:r>
        <w:t xml:space="preserve">   joven    </w:t>
      </w:r>
      <w:r>
        <w:t xml:space="preserve">   old    </w:t>
      </w:r>
      <w:r>
        <w:t xml:space="preserve">   lisoynegro    </w:t>
      </w:r>
      <w:r>
        <w:t xml:space="preserve">   esalto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Como soy - Describing myself</dc:title>
  <dcterms:created xsi:type="dcterms:W3CDTF">2021-10-11T04:27:41Z</dcterms:created>
  <dcterms:modified xsi:type="dcterms:W3CDTF">2021-10-11T04:27:41Z</dcterms:modified>
</cp:coreProperties>
</file>