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Companions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Porter Gage    </w:t>
      </w:r>
      <w:r>
        <w:t xml:space="preserve">   Old Longfellow    </w:t>
      </w:r>
      <w:r>
        <w:t xml:space="preserve">   Ada    </w:t>
      </w:r>
      <w:r>
        <w:t xml:space="preserve">   Strong    </w:t>
      </w:r>
      <w:r>
        <w:t xml:space="preserve">   Preston Garvey    </w:t>
      </w:r>
      <w:r>
        <w:t xml:space="preserve">   Piper Wright    </w:t>
      </w:r>
      <w:r>
        <w:t xml:space="preserve">   Nick Valentine    </w:t>
      </w:r>
      <w:r>
        <w:t xml:space="preserve">   Robert MacCready    </w:t>
      </w:r>
      <w:r>
        <w:t xml:space="preserve">   John Hancock    </w:t>
      </w:r>
      <w:r>
        <w:t xml:space="preserve">   Dogmeat    </w:t>
      </w:r>
      <w:r>
        <w:t xml:space="preserve">   Deacon    </w:t>
      </w:r>
      <w:r>
        <w:t xml:space="preserve">   Paladin Danse    </w:t>
      </w:r>
      <w:r>
        <w:t xml:space="preserve">   Curie    </w:t>
      </w:r>
      <w:r>
        <w:t xml:space="preserve">   Codsworth    </w:t>
      </w:r>
      <w:r>
        <w:t xml:space="preserve">   Cait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Companions</dc:title>
  <dcterms:created xsi:type="dcterms:W3CDTF">2021-10-11T04:27:58Z</dcterms:created>
  <dcterms:modified xsi:type="dcterms:W3CDTF">2021-10-11T04:27:58Z</dcterms:modified>
</cp:coreProperties>
</file>