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Complete the Crossword Puzzle Below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Prehistoric monument found in Wiltshire, England.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Making a decision and being resolved not to change it.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act of preventing somebody/something from entering a place or taking part in something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To dismiss as inadequate or unacceptable.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Showing or feeling dislike; very unfriendly.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group of vehicles travelling together.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In accordance with what is generally done or believed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statement or action expressing disapproval of or objection to something.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 official representing a country abroad.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smaller part of an entity, less than half of the whole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Showing a desire to resist authority, control, or convention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Very enthusiastic, happy and eager.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the Crossword Puzzle Below</dc:title>
  <dcterms:created xsi:type="dcterms:W3CDTF">2021-10-11T04:28:49Z</dcterms:created>
  <dcterms:modified xsi:type="dcterms:W3CDTF">2021-10-11T04:28:49Z</dcterms:modified>
</cp:coreProperties>
</file>