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Components of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ability of the heart and lungs to supply oxygen to the working muscles.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maintenance of the centre of mass over the base of support whilst static or dynamic.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ability to use different (two or more) parts of the body together, smoothly and efficiently.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time taken to initiate a response to a stimulus, ie the time from the initiation of the stimulus (eg starting gun in 100 m) to starting to initiate a response (eg starting to move out of the blocks in 100 m).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product of strength and speed, ie strength x speed.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time taken to initiate a response to a stimulus, ie the time from the initiation of the stimulus (eg starting gun in 100 m) to starting to initiate a response (eg starting to move out of the blocks in 100 m).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Ability of a muscle or muscle group to undergo repeated contractions, avoiding fatigue.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range of movements possible at a joint.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ability to move and change direction quickly (at speed) whilst maintaining control.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maximum rate at which an individual is able to perform a movement or cover a distance in a period of time, putting the body parts into action as quicklyas possible. Calculated by: distance ÷ time.</w:t>
            </w:r>
          </w:p>
        </w:tc>
      </w:tr>
    </w:tbl>
    <w:p>
      <w:pPr>
        <w:pStyle w:val="WordBankLarge"/>
      </w:pPr>
      <w:r>
        <w:t xml:space="preserve">   agility    </w:t>
      </w:r>
      <w:r>
        <w:t xml:space="preserve">   balance    </w:t>
      </w:r>
      <w:r>
        <w:t xml:space="preserve">   cardiovascular endurance    </w:t>
      </w:r>
      <w:r>
        <w:t xml:space="preserve">   coordination    </w:t>
      </w:r>
      <w:r>
        <w:t xml:space="preserve">   flexibility    </w:t>
      </w:r>
      <w:r>
        <w:t xml:space="preserve">   muscular endurance    </w:t>
      </w:r>
      <w:r>
        <w:t xml:space="preserve">   power    </w:t>
      </w:r>
      <w:r>
        <w:t xml:space="preserve">   reaction time    </w:t>
      </w:r>
      <w:r>
        <w:t xml:space="preserve">   strength    </w:t>
      </w:r>
      <w:r>
        <w:t xml:space="preserve">   speed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Components of Fitness</dc:title>
  <dcterms:created xsi:type="dcterms:W3CDTF">2021-10-11T04:28:57Z</dcterms:created>
  <dcterms:modified xsi:type="dcterms:W3CDTF">2021-10-11T04:28:57Z</dcterms:modified>
</cp:coreProperties>
</file>