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Components of Fitness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The ability of the heart and lungs to supply oxygen to the working muscles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The ability to use two or more different parts of the body together, smoothly and efficiently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The time taken to start responding to a stimulus. The time taken between the initiation of the stimulus and the performer starting to respond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The ability of a muscle or group of muscles to undergo repeated contractions, avoiding fatigue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The maximum rate at which an individual is able to perform a movement or cover a distance in a period of time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The ability to keep the centre of mass over the base of support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The range of movement possible at a joint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The ability to overcome a resistance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The ability to move and change direction quickly maintaining control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The product of strength and speed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Components of Fitness</dc:title>
  <dcterms:created xsi:type="dcterms:W3CDTF">2021-10-11T04:28:32Z</dcterms:created>
  <dcterms:modified xsi:type="dcterms:W3CDTF">2021-10-11T04:28:32Z</dcterms:modified>
</cp:coreProperties>
</file>