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Components of Fitness</w:t>
      </w:r>
    </w:p>
    <w:p>
      <w:pPr>
        <w:pStyle w:val="Questions"/>
      </w:pPr>
      <w:r>
        <w:t xml:space="preserve">1. IIAGLTY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2. OONTIONDACIR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3. UACASDRILVCAOR CNENDRUEA </w:t>
      </w:r>
      <w:r>
        <w:rPr>
          <w:u w:val="single"/>
        </w:rPr>
        <w:t xml:space="preserve">__________________________</w:t>
      </w:r>
    </w:p>
    <w:p>
      <w:pPr>
        <w:pStyle w:val="Questions"/>
      </w:pPr>
      <w:r>
        <w:t xml:space="preserve">4. FIITYLXEILB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5. LACBANE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6. REOWP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7. TINAEROC TEMI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8. HTESNGRT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9. LRMAUCSU NCAEREDNU </w:t>
      </w:r>
      <w:r>
        <w:rPr>
          <w:u w:val="single"/>
        </w:rPr>
        <w:t xml:space="preserve">________________________________</w:t>
      </w:r>
    </w:p>
    <w:p>
      <w:pPr>
        <w:pStyle w:val="Questions"/>
      </w:pPr>
      <w:r>
        <w:t xml:space="preserve">10. PSEDE </w:t>
      </w:r>
      <w:r>
        <w:rPr>
          <w:u w:val="single"/>
        </w:rPr>
        <w:t xml:space="preserve">_____________________________________________</w:t>
      </w:r>
    </w:p>
    <w:p>
      <w:pPr>
        <w:pStyle w:val="WordBankLarge"/>
      </w:pPr>
      <w:r>
        <w:t xml:space="preserve">   Agility    </w:t>
      </w:r>
      <w:r>
        <w:t xml:space="preserve">   Coordination    </w:t>
      </w:r>
      <w:r>
        <w:t xml:space="preserve">   Cardiovascular Endurance    </w:t>
      </w:r>
      <w:r>
        <w:t xml:space="preserve">   Flexibility    </w:t>
      </w:r>
      <w:r>
        <w:t xml:space="preserve">   Balance    </w:t>
      </w:r>
      <w:r>
        <w:t xml:space="preserve">   Power    </w:t>
      </w:r>
      <w:r>
        <w:t xml:space="preserve">   Reaction Time    </w:t>
      </w:r>
      <w:r>
        <w:t xml:space="preserve">   Strength    </w:t>
      </w:r>
      <w:r>
        <w:t xml:space="preserve">   Muscular Endurance    </w:t>
      </w:r>
      <w:r>
        <w:t xml:space="preserve">   Speed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Components of Fitness</dc:title>
  <dcterms:created xsi:type="dcterms:W3CDTF">2021-10-11T04:28:16Z</dcterms:created>
  <dcterms:modified xsi:type="dcterms:W3CDTF">2021-10-11T04:28:16Z</dcterms:modified>
</cp:coreProperties>
</file>