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Components of fitness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ability to change direction at speed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Cardiovascular endurance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ability to maintain the body's centre of mass over a bass of support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flexibility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ability to move two or more body part smoothly and efficiently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Strength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movement around a joint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static strength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ability for the heart and lungs to constantly supply oxygen to the working muscles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muscular endurance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ability for the muscle to contract repeated over a period of time without fatiguing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Reaction time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speed x strength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co-ordination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ability move body parts as quickly as possible.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power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time is takes for the body to react to a stimulus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Balance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ability to overcome a resistance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speed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to push against an immovable object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Agility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Components of fitness</dc:title>
  <dcterms:created xsi:type="dcterms:W3CDTF">2021-10-11T04:29:06Z</dcterms:created>
  <dcterms:modified xsi:type="dcterms:W3CDTF">2021-10-11T04:29:06Z</dcterms:modified>
</cp:coreProperties>
</file>