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Components of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Ability of a muscle to make continuous over time and resisting fatigue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Slim build low body fat suited for endurance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Sometimes known as stamina and is the ability of the body to continuously provide energy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Amount of fat,bone,muscle etc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Rounded shape built for power and strength events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Range of possible movement at joints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Ability to move body parts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Ability of muscle to exert maximal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Ability to maintain equilibrium whilst moving or stationary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quick the brain can respond to a stimulus and respond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Ability to use body parts and senses together to produce smooth movements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Athletic build suited sprint swimming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Product of strength and speed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Ability to change direction and speed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Components of fitness</dc:title>
  <dcterms:created xsi:type="dcterms:W3CDTF">2021-10-11T04:29:17Z</dcterms:created>
  <dcterms:modified xsi:type="dcterms:W3CDTF">2021-10-11T04:29:17Z</dcterms:modified>
</cp:coreProperties>
</file>