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Components of fitness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ability of the muscle or group of muscles in the body to repeadly contract or keep going without rest?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ability to keep your body mass or centre of mass over a base of support?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ability to change direction under control and maintaining speed, balance and power?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ability of repeating a pattern or sequence of movements with fluency and accuracy?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amount or range of movement that you can have around a joint?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ability of a muscle to exert force for a short period of time?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ability to continuously exercise without tiring?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ability of the body to move quickly?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time it takes for you to initiate an action or movement?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combination of strength and speed?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Components of fitness</dc:title>
  <dcterms:created xsi:type="dcterms:W3CDTF">2021-10-11T04:27:55Z</dcterms:created>
  <dcterms:modified xsi:type="dcterms:W3CDTF">2021-10-11T04:27:55Z</dcterms:modified>
</cp:coreProperties>
</file>