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Computer Components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single cable with a minimum of four wires creates a point-to-point connection between devices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more powerful version of 3 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Built-in software that determines what a computer can do without accessing programs from a disk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Special high-speed storage mechanism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high-resolution video standard for PCs developed by IBM in 1987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The brains of the computer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architecture in which one device controls one or more other devices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 The first industry-supported uncompressed, all-digital audio/video interface.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protocol that connects high-performance peripherals and HD video displays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main circuit board of a microcomputer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 The connection, or interface used between monitors and computers or home theater systems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interface for mass storage devices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Components</dc:title>
  <dcterms:created xsi:type="dcterms:W3CDTF">2021-10-11T04:28:35Z</dcterms:created>
  <dcterms:modified xsi:type="dcterms:W3CDTF">2021-10-11T04:28:35Z</dcterms:modified>
</cp:coreProperties>
</file>