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Computer Components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display screen used to provide visual output from a computer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capturing, storing updating and retrieving data information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in a computer display, the _______ is the physical surface on which visual information is presented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address of a World Wide Web page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an input device that is most often used with a desktop computer, controls the cursor on the screen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Ctrl or Alt or Shift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panel of keys that operate a computer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 electronic device used for processing data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Powers device on and off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add a blank space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global network connecting millions of computers, linking more than 100 countries for the exchange of data, news and opinions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_______ is the brains of the computer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Components</dc:title>
  <dcterms:created xsi:type="dcterms:W3CDTF">2021-10-11T04:29:00Z</dcterms:created>
  <dcterms:modified xsi:type="dcterms:W3CDTF">2021-10-11T04:29:00Z</dcterms:modified>
</cp:coreProperties>
</file>