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Computer Science Word Scramble</w:t>
      </w:r>
    </w:p>
    <w:p>
      <w:pPr>
        <w:pStyle w:val="Questions"/>
      </w:pPr>
      <w:r>
        <w:t xml:space="preserve">1. XREETTHPY KAMRPU NGELGAUA </w:t>
      </w:r>
      <w:r>
        <w:rPr>
          <w:u w:val="single"/>
        </w:rPr>
        <w:t xml:space="preserve">_________________________</w:t>
      </w:r>
    </w:p>
    <w:p>
      <w:pPr>
        <w:pStyle w:val="Questions"/>
      </w:pPr>
      <w:r>
        <w:t xml:space="preserve">2. PASJVATRIC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MHLT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EEITSWB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5. EORMOKHCBO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RENATCL PGNRSCSOEI TNIU </w:t>
      </w:r>
      <w:r>
        <w:rPr>
          <w:u w:val="single"/>
        </w:rPr>
        <w:t xml:space="preserve">___________________________</w:t>
      </w:r>
    </w:p>
    <w:p>
      <w:pPr>
        <w:pStyle w:val="Questions"/>
      </w:pPr>
      <w:r>
        <w:t xml:space="preserve">7. CILPPATNAOI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BWETEIS UERRCTTSU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9. LHTM AGT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MTLH MTENLEE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11. AIRP MGNMOIRPGRA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12. EGIGUBGND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13. DGLATII PIFRONTOT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14. YNGSILT NSTEEMEL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15. CYPTGROHI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16. TOLITPNG ON THE IDGR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17. AVELRIBA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18. TANMANOII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19. LIPSELE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20. GROMPRA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21. NCEOUTR PANRTET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22. WARD LPOO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23. STPIRE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24. EBOOANL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25. TSNDALCNIIOO </w:t>
      </w:r>
      <w:r>
        <w:rPr>
          <w:u w:val="single"/>
        </w:rPr>
        <w:t xml:space="preserve">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Science Word Scramble</dc:title>
  <dcterms:created xsi:type="dcterms:W3CDTF">2021-10-11T04:31:26Z</dcterms:created>
  <dcterms:modified xsi:type="dcterms:W3CDTF">2021-10-11T04:31:26Z</dcterms:modified>
</cp:coreProperties>
</file>