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Computer science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the transmission of a computer file through a communication channel from one computer system to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a network security system that monitors and controls incoming and outgoing network traffic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a software that aims to gather information about a person or organization this prevents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software programs designed to scan the hard disk and other computer hardware components of a computer system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a form of communication system in which data represent and are processed as a form of social memory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updating of software via the Internet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included in Microsoft Windows designed to free up disk space on a hard , SSD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process of preparing a data storage device such as a hard disk drive, solid-state drive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a process that reduces the degree of fragmentation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is a computer program used to prevent, detect, and remove malware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science</dc:title>
  <dcterms:created xsi:type="dcterms:W3CDTF">2021-10-11T04:31:00Z</dcterms:created>
  <dcterms:modified xsi:type="dcterms:W3CDTF">2021-10-11T04:31:00Z</dcterms:modified>
</cp:coreProperties>
</file>