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Conceptos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</w:tbl>
    <w:p>
      <w:pPr>
        <w:pStyle w:val="WordBankLarge"/>
      </w:pPr>
      <w:r>
        <w:t xml:space="preserve">   RECTILINEO    </w:t>
      </w:r>
      <w:r>
        <w:t xml:space="preserve">   MOVIMIENTO    </w:t>
      </w:r>
      <w:r>
        <w:t xml:space="preserve">   CIRCULAR    </w:t>
      </w:r>
      <w:r>
        <w:t xml:space="preserve">   GRAVEDAD    </w:t>
      </w:r>
      <w:r>
        <w:t xml:space="preserve">   FUERZA    </w:t>
      </w:r>
      <w:r>
        <w:t xml:space="preserve">   ACELERACION    </w:t>
      </w:r>
      <w:r>
        <w:t xml:space="preserve">   VELOCIDAD    </w:t>
      </w:r>
      <w:r>
        <w:t xml:space="preserve">   ODOMETRO    </w:t>
      </w:r>
      <w:r>
        <w:t xml:space="preserve">   REFERENCIA    </w:t>
      </w:r>
      <w:r>
        <w:t xml:space="preserve">   MARCO    </w:t>
      </w:r>
      <w:r>
        <w:t xml:space="preserve">   RAPIDEZ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Conceptos</dc:title>
  <dcterms:created xsi:type="dcterms:W3CDTF">2021-10-11T04:30:06Z</dcterms:created>
  <dcterms:modified xsi:type="dcterms:W3CDTF">2021-10-11T04:30:06Z</dcterms:modified>
</cp:coreProperties>
</file>