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Confectionary Crossword!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Cold jewellery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Cowboy Wheels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Singular snow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Breed of dog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Old Bowling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Eastern Happiness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Disturb the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Red Planet Pub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Wobbly infants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Fallen Fruit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Dating Agency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Royal Sport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Hushed voice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King of the jungle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feline to assemble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Confectionary Crossword! </dc:title>
  <dcterms:created xsi:type="dcterms:W3CDTF">2021-10-11T04:31:18Z</dcterms:created>
  <dcterms:modified xsi:type="dcterms:W3CDTF">2021-10-11T04:31:18Z</dcterms:modified>
</cp:coreProperties>
</file>