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Confidentiality &amp; HIPAA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We must tell consumers how their information is being used and to whom it is being _______________.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Releases are updated 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As an __________ it is your duty to help maintain privacy for consumers.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There are _____________ for HIPAA violations.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Prior to scheduling any _____________ the designate will ensure a release of information is obtained.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HIPAA stands for the Health _____________ Portability and Accountability Act of 1996.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release of personal identifying and _____________ information is subject to federal and state laws.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_____________ retains the right to refuse authorization for the release of identifying information.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As a part of our care, we keep consumer's ___________ about their health confidential.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Information contained within the consumer record will not be _________ withoug a signed Release of Information form.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Even _________ is private, consumer information stored on paper should never be thrown into an open _______ container.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Confidentiality &amp; HIPAA</dc:title>
  <dcterms:created xsi:type="dcterms:W3CDTF">2021-10-11T04:30:58Z</dcterms:created>
  <dcterms:modified xsi:type="dcterms:W3CDTF">2021-10-11T04:30:58Z</dcterms:modified>
</cp:coreProperties>
</file>